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6772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6093,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6093,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404-ПП/6772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13:29:46.164;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13:29:46.164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